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5D0256">
      <w:pPr>
        <w:spacing w:after="0" w:line="360" w:lineRule="auto"/>
        <w:jc w:val="both"/>
        <w:rPr>
          <w:rFonts w:ascii="Sylfaen" w:hAnsi="Sylfaen"/>
          <w:b/>
        </w:rPr>
      </w:pPr>
    </w:p>
    <w:p w14:paraId="2192C57C" w14:textId="6E0C1B62" w:rsidR="009815C7" w:rsidRPr="00E37C5C" w:rsidRDefault="009815C7" w:rsidP="005D0256">
      <w:pPr>
        <w:spacing w:after="0" w:line="240" w:lineRule="auto"/>
        <w:jc w:val="both"/>
        <w:rPr>
          <w:rFonts w:ascii="Sylfaen" w:hAnsi="Sylfaen" w:cs="Sylfaen"/>
          <w:b/>
        </w:rPr>
      </w:pPr>
    </w:p>
    <w:p w14:paraId="701FB870" w14:textId="7C0CFF58" w:rsidR="009815C7" w:rsidRPr="00E37C5C" w:rsidRDefault="000A0D72" w:rsidP="005D0256">
      <w:pPr>
        <w:spacing w:after="0" w:line="240" w:lineRule="auto"/>
        <w:jc w:val="both"/>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5D0256">
      <w:pPr>
        <w:spacing w:after="0" w:line="240" w:lineRule="auto"/>
        <w:jc w:val="both"/>
        <w:rPr>
          <w:rFonts w:ascii="Sylfaen" w:hAnsi="Sylfaen" w:cs="Sylfaen"/>
          <w:b/>
        </w:rPr>
      </w:pPr>
    </w:p>
    <w:p w14:paraId="59A4622C" w14:textId="7FF70630" w:rsidR="00794191" w:rsidRPr="00E37C5C" w:rsidRDefault="00794191" w:rsidP="005D0256">
      <w:pPr>
        <w:spacing w:after="0" w:line="240" w:lineRule="auto"/>
        <w:jc w:val="both"/>
        <w:rPr>
          <w:rFonts w:ascii="Sylfaen" w:hAnsi="Sylfaen" w:cs="Sylfaen"/>
          <w:b/>
          <w:lang w:val="ka-GE"/>
        </w:rPr>
      </w:pPr>
      <w:proofErr w:type="spellStart"/>
      <w:r w:rsidRPr="00E37C5C">
        <w:rPr>
          <w:rFonts w:ascii="Sylfaen" w:hAnsi="Sylfaen" w:cs="Sylfaen"/>
          <w:b/>
        </w:rPr>
        <w:t>წყალსადენისა</w:t>
      </w:r>
      <w:proofErr w:type="spellEnd"/>
      <w:r w:rsidRPr="00E37C5C">
        <w:rPr>
          <w:rFonts w:ascii="Sylfaen" w:hAnsi="Sylfaen"/>
          <w:b/>
        </w:rPr>
        <w:t xml:space="preserve"> </w:t>
      </w:r>
      <w:proofErr w:type="spellStart"/>
      <w:r w:rsidRPr="00E37C5C">
        <w:rPr>
          <w:rFonts w:ascii="Sylfaen" w:hAnsi="Sylfaen" w:cs="Sylfaen"/>
          <w:b/>
        </w:rPr>
        <w:t>და</w:t>
      </w:r>
      <w:proofErr w:type="spellEnd"/>
      <w:r w:rsidRPr="00E37C5C">
        <w:rPr>
          <w:rFonts w:ascii="Sylfaen" w:hAnsi="Sylfaen"/>
          <w:b/>
        </w:rPr>
        <w:t xml:space="preserve"> </w:t>
      </w:r>
      <w:r w:rsidR="00816890">
        <w:rPr>
          <w:rFonts w:ascii="Sylfaen" w:hAnsi="Sylfaen"/>
          <w:b/>
          <w:lang w:val="ka-GE"/>
        </w:rPr>
        <w:t xml:space="preserve">წყალარინების </w:t>
      </w:r>
      <w:proofErr w:type="spellStart"/>
      <w:r w:rsidRPr="00E37C5C">
        <w:rPr>
          <w:rFonts w:ascii="Sylfaen" w:hAnsi="Sylfaen" w:cs="Sylfaen"/>
          <w:b/>
        </w:rPr>
        <w:t>ქსელებზე</w:t>
      </w:r>
      <w:proofErr w:type="spellEnd"/>
      <w:r w:rsidRPr="00E37C5C">
        <w:rPr>
          <w:rFonts w:ascii="Sylfaen" w:hAnsi="Sylfaen"/>
          <w:b/>
        </w:rPr>
        <w:t xml:space="preserve"> </w:t>
      </w:r>
      <w:r w:rsidR="00816890">
        <w:rPr>
          <w:rFonts w:ascii="Sylfaen" w:hAnsi="Sylfaen"/>
          <w:b/>
          <w:lang w:val="ka-GE"/>
        </w:rPr>
        <w:t>მოწყობოლი თხრილების და</w:t>
      </w:r>
      <w:r w:rsidRPr="00E37C5C">
        <w:rPr>
          <w:rFonts w:ascii="Sylfaen" w:hAnsi="Sylfaen"/>
          <w:b/>
        </w:rPr>
        <w:t xml:space="preserve"> </w:t>
      </w:r>
      <w:r w:rsidR="00816890">
        <w:rPr>
          <w:rFonts w:ascii="Sylfaen" w:hAnsi="Sylfaen"/>
          <w:b/>
          <w:lang w:val="ka-GE"/>
        </w:rPr>
        <w:t xml:space="preserve">საგზაო </w:t>
      </w:r>
      <w:proofErr w:type="spellStart"/>
      <w:r w:rsidRPr="00E37C5C">
        <w:rPr>
          <w:rFonts w:ascii="Sylfaen" w:hAnsi="Sylfaen" w:cs="Sylfaen"/>
          <w:b/>
        </w:rPr>
        <w:t>საფარის</w:t>
      </w:r>
      <w:proofErr w:type="spellEnd"/>
      <w:r w:rsidRPr="00E37C5C">
        <w:rPr>
          <w:rFonts w:ascii="Sylfaen" w:hAnsi="Sylfaen"/>
          <w:b/>
        </w:rPr>
        <w:t xml:space="preserve"> </w:t>
      </w:r>
      <w:r w:rsidRPr="00E37C5C">
        <w:rPr>
          <w:rFonts w:ascii="Sylfaen" w:hAnsi="Sylfaen" w:cs="Sylfaen"/>
          <w:b/>
          <w:lang w:val="ka-GE"/>
        </w:rPr>
        <w:t>აღდგენა-მოწ</w:t>
      </w:r>
      <w:r w:rsidR="009815C7" w:rsidRPr="00E37C5C">
        <w:rPr>
          <w:rFonts w:ascii="Sylfaen" w:hAnsi="Sylfaen" w:cs="Sylfaen"/>
          <w:b/>
          <w:lang w:val="ka-GE"/>
        </w:rPr>
        <w:t>ესრიგების სამუშაოების შესყიდვ</w:t>
      </w:r>
      <w:r w:rsidR="00816890">
        <w:rPr>
          <w:rFonts w:ascii="Sylfaen" w:hAnsi="Sylfaen" w:cs="Sylfaen"/>
          <w:b/>
          <w:lang w:val="ka-GE"/>
        </w:rPr>
        <w:t>ის</w:t>
      </w:r>
      <w:r w:rsidR="003930BB">
        <w:rPr>
          <w:rFonts w:ascii="Sylfaen" w:hAnsi="Sylfaen" w:cs="Sylfaen"/>
          <w:b/>
          <w:lang w:val="ka-GE"/>
        </w:rPr>
        <w:t xml:space="preserve"> </w:t>
      </w:r>
      <w:r w:rsidR="00385DEB">
        <w:rPr>
          <w:rFonts w:ascii="Sylfaen" w:hAnsi="Sylfaen" w:cs="Sylfaen"/>
          <w:b/>
          <w:lang w:val="ka-GE"/>
        </w:rPr>
        <w:t>(ისან-სამგორის</w:t>
      </w:r>
      <w:r w:rsidR="002007EE">
        <w:rPr>
          <w:rFonts w:ascii="Sylfaen" w:hAnsi="Sylfaen" w:cs="Sylfaen"/>
          <w:b/>
          <w:lang w:val="ka-GE"/>
        </w:rPr>
        <w:t xml:space="preserve"> </w:t>
      </w:r>
      <w:r w:rsidR="00133611">
        <w:rPr>
          <w:rFonts w:ascii="Sylfaen" w:hAnsi="Sylfaen" w:cs="Sylfaen"/>
          <w:b/>
          <w:lang w:val="ka-GE"/>
        </w:rPr>
        <w:t>რაიონი</w:t>
      </w:r>
      <w:r w:rsidRPr="00E37C5C">
        <w:rPr>
          <w:rFonts w:ascii="Sylfaen" w:hAnsi="Sylfaen" w:cs="Sylfaen"/>
          <w:b/>
          <w:lang w:val="ka-GE"/>
        </w:rPr>
        <w:t>)</w:t>
      </w:r>
    </w:p>
    <w:p w14:paraId="5C5114A8" w14:textId="5778AEF3" w:rsidR="009815C7" w:rsidRPr="00E37C5C" w:rsidRDefault="009815C7" w:rsidP="005D0256">
      <w:pPr>
        <w:spacing w:after="0" w:line="240" w:lineRule="auto"/>
        <w:jc w:val="both"/>
        <w:rPr>
          <w:rFonts w:ascii="Sylfaen" w:hAnsi="Sylfaen" w:cs="Sylfaen"/>
          <w:b/>
          <w:lang w:val="ka-GE"/>
        </w:rPr>
      </w:pPr>
    </w:p>
    <w:p w14:paraId="4BDC7F5C" w14:textId="45F34D9C" w:rsidR="009815C7" w:rsidRPr="00E37C5C" w:rsidRDefault="009815C7" w:rsidP="005D0256">
      <w:pPr>
        <w:spacing w:after="0" w:line="240" w:lineRule="auto"/>
        <w:jc w:val="both"/>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5D0256">
      <w:pPr>
        <w:spacing w:after="0" w:line="240" w:lineRule="auto"/>
        <w:jc w:val="both"/>
        <w:rPr>
          <w:rFonts w:ascii="Sylfaen" w:hAnsi="Sylfaen" w:cs="Sylfaen"/>
          <w:b/>
          <w:bCs/>
          <w:lang w:val="ka-GE"/>
        </w:rPr>
      </w:pPr>
    </w:p>
    <w:p w14:paraId="093F24C3" w14:textId="77777777" w:rsidR="007D73CE" w:rsidRPr="00E37C5C" w:rsidRDefault="007D73CE" w:rsidP="005D0256">
      <w:pPr>
        <w:jc w:val="both"/>
        <w:rPr>
          <w:rFonts w:ascii="Sylfaen" w:hAnsi="Sylfaen"/>
          <w:lang w:val="ka-GE"/>
        </w:rPr>
      </w:pPr>
    </w:p>
    <w:p w14:paraId="002939F3" w14:textId="77777777" w:rsidR="00FD0DCD" w:rsidRPr="00E37C5C" w:rsidRDefault="00FD0DCD" w:rsidP="005D0256">
      <w:pPr>
        <w:spacing w:after="0" w:line="360" w:lineRule="auto"/>
        <w:jc w:val="both"/>
        <w:rPr>
          <w:rFonts w:ascii="AcadNusx" w:hAnsi="AcadNusx"/>
          <w:b/>
        </w:rPr>
      </w:pPr>
    </w:p>
    <w:p w14:paraId="48A0C09F" w14:textId="77777777" w:rsidR="00FD0DCD" w:rsidRPr="00E37C5C" w:rsidRDefault="00FD0DCD" w:rsidP="005D0256">
      <w:pPr>
        <w:spacing w:after="0" w:line="360" w:lineRule="auto"/>
        <w:jc w:val="both"/>
        <w:rPr>
          <w:rFonts w:ascii="AcadNusx" w:hAnsi="AcadNusx"/>
          <w:b/>
        </w:rPr>
      </w:pPr>
    </w:p>
    <w:p w14:paraId="5A0A6715" w14:textId="77777777" w:rsidR="00FD0DCD" w:rsidRPr="00E37C5C" w:rsidRDefault="00FD0DCD" w:rsidP="005D0256">
      <w:pPr>
        <w:spacing w:after="0" w:line="360" w:lineRule="auto"/>
        <w:jc w:val="both"/>
        <w:rPr>
          <w:rFonts w:ascii="AcadNusx" w:hAnsi="AcadNusx"/>
          <w:b/>
        </w:rPr>
      </w:pPr>
    </w:p>
    <w:p w14:paraId="5C217841" w14:textId="77777777" w:rsidR="00FD0DCD" w:rsidRPr="00E37C5C" w:rsidRDefault="00FD0DCD" w:rsidP="005D0256">
      <w:pPr>
        <w:spacing w:after="0" w:line="360" w:lineRule="auto"/>
        <w:jc w:val="both"/>
        <w:rPr>
          <w:rFonts w:ascii="AcadNusx" w:hAnsi="AcadNusx"/>
          <w:b/>
        </w:rPr>
      </w:pPr>
    </w:p>
    <w:p w14:paraId="0B0F3779" w14:textId="77777777" w:rsidR="00FD0DCD" w:rsidRPr="00E37C5C" w:rsidRDefault="00FD0DCD" w:rsidP="005D0256">
      <w:pPr>
        <w:spacing w:after="0" w:line="360" w:lineRule="auto"/>
        <w:jc w:val="both"/>
        <w:rPr>
          <w:rFonts w:ascii="AcadNusx" w:hAnsi="AcadNusx"/>
          <w:b/>
        </w:rPr>
      </w:pPr>
    </w:p>
    <w:p w14:paraId="61CFD8F9" w14:textId="6A4EEDB0" w:rsidR="00FD0DCD" w:rsidRPr="00E37C5C" w:rsidRDefault="00FD0DCD" w:rsidP="005D0256">
      <w:pPr>
        <w:spacing w:after="0" w:line="360" w:lineRule="auto"/>
        <w:jc w:val="both"/>
        <w:rPr>
          <w:rFonts w:ascii="AcadNusx" w:hAnsi="AcadNusx"/>
          <w:b/>
        </w:rPr>
      </w:pPr>
    </w:p>
    <w:p w14:paraId="71017BAF" w14:textId="3101DF35" w:rsidR="00D30223" w:rsidRPr="00E37C5C" w:rsidRDefault="00D30223" w:rsidP="005D0256">
      <w:pPr>
        <w:spacing w:after="0" w:line="360" w:lineRule="auto"/>
        <w:jc w:val="both"/>
        <w:rPr>
          <w:rFonts w:ascii="AcadNusx" w:hAnsi="AcadNusx"/>
          <w:b/>
        </w:rPr>
      </w:pPr>
    </w:p>
    <w:p w14:paraId="2FDCBC90" w14:textId="25720EE4" w:rsidR="00D30223" w:rsidRPr="00E37C5C" w:rsidRDefault="00D30223" w:rsidP="005D0256">
      <w:pPr>
        <w:spacing w:after="0" w:line="360" w:lineRule="auto"/>
        <w:jc w:val="both"/>
        <w:rPr>
          <w:rFonts w:ascii="AcadNusx" w:hAnsi="AcadNusx"/>
          <w:b/>
        </w:rPr>
      </w:pPr>
    </w:p>
    <w:p w14:paraId="23B21307" w14:textId="3791F394" w:rsidR="00D30223" w:rsidRPr="00E37C5C" w:rsidRDefault="00D30223" w:rsidP="005D0256">
      <w:pPr>
        <w:spacing w:after="0" w:line="360" w:lineRule="auto"/>
        <w:jc w:val="both"/>
        <w:rPr>
          <w:rFonts w:ascii="AcadNusx" w:hAnsi="AcadNusx"/>
          <w:b/>
        </w:rPr>
      </w:pPr>
    </w:p>
    <w:p w14:paraId="753A4E60" w14:textId="68383FAE" w:rsidR="00D30223" w:rsidRPr="00E37C5C" w:rsidRDefault="00D30223" w:rsidP="005D0256">
      <w:pPr>
        <w:spacing w:after="0" w:line="360" w:lineRule="auto"/>
        <w:jc w:val="both"/>
        <w:rPr>
          <w:rFonts w:ascii="AcadNusx" w:hAnsi="AcadNusx"/>
          <w:b/>
        </w:rPr>
      </w:pPr>
    </w:p>
    <w:p w14:paraId="05FCA8B4" w14:textId="762D1C59" w:rsidR="009261B9" w:rsidRPr="00E37C5C" w:rsidRDefault="009261B9" w:rsidP="005D0256">
      <w:pPr>
        <w:spacing w:after="0" w:line="360" w:lineRule="auto"/>
        <w:jc w:val="both"/>
        <w:rPr>
          <w:rFonts w:ascii="AcadNusx" w:hAnsi="AcadNusx"/>
          <w:b/>
        </w:rPr>
      </w:pPr>
    </w:p>
    <w:p w14:paraId="14A14878" w14:textId="1C915489" w:rsidR="009261B9" w:rsidRDefault="009261B9" w:rsidP="005D0256">
      <w:pPr>
        <w:spacing w:after="0" w:line="360" w:lineRule="auto"/>
        <w:jc w:val="both"/>
        <w:rPr>
          <w:rFonts w:ascii="AcadNusx" w:hAnsi="AcadNusx"/>
          <w:b/>
        </w:rPr>
      </w:pPr>
    </w:p>
    <w:p w14:paraId="0E64CADD" w14:textId="483601A8" w:rsidR="00FC68DD" w:rsidRDefault="00FC68DD" w:rsidP="005D0256">
      <w:pPr>
        <w:spacing w:after="0" w:line="360" w:lineRule="auto"/>
        <w:jc w:val="both"/>
        <w:rPr>
          <w:rFonts w:ascii="AcadNusx" w:hAnsi="AcadNusx"/>
          <w:b/>
        </w:rPr>
      </w:pPr>
    </w:p>
    <w:p w14:paraId="5AEA55B5" w14:textId="6DBEE319" w:rsidR="00FC68DD" w:rsidRDefault="00FC68DD" w:rsidP="005D0256">
      <w:pPr>
        <w:spacing w:after="0" w:line="360" w:lineRule="auto"/>
        <w:jc w:val="both"/>
        <w:rPr>
          <w:rFonts w:ascii="AcadNusx" w:hAnsi="AcadNusx"/>
          <w:b/>
        </w:rPr>
      </w:pPr>
    </w:p>
    <w:p w14:paraId="4F1B15C4" w14:textId="77777777" w:rsidR="00FC68DD" w:rsidRPr="00E37C5C" w:rsidRDefault="00FC68DD" w:rsidP="005D0256">
      <w:pPr>
        <w:spacing w:after="0" w:line="360" w:lineRule="auto"/>
        <w:jc w:val="both"/>
        <w:rPr>
          <w:rFonts w:ascii="AcadNusx" w:hAnsi="AcadNusx"/>
          <w:b/>
        </w:rPr>
      </w:pPr>
    </w:p>
    <w:p w14:paraId="248DF051" w14:textId="77777777" w:rsidR="00277B37" w:rsidRPr="00E37C5C" w:rsidRDefault="00277B37" w:rsidP="005D0256">
      <w:pPr>
        <w:spacing w:after="0" w:line="360" w:lineRule="auto"/>
        <w:jc w:val="both"/>
        <w:rPr>
          <w:rFonts w:ascii="Sylfaen" w:hAnsi="Sylfaen"/>
          <w:b/>
          <w:lang w:val="ka-GE"/>
        </w:rPr>
      </w:pPr>
    </w:p>
    <w:p w14:paraId="580D4E90" w14:textId="08B70B62" w:rsidR="00665C42" w:rsidRPr="00E37C5C" w:rsidRDefault="00665C42" w:rsidP="005D0256">
      <w:pPr>
        <w:spacing w:after="0" w:line="360" w:lineRule="auto"/>
        <w:jc w:val="both"/>
        <w:rPr>
          <w:rFonts w:ascii="AcadNusx" w:hAnsi="AcadNusx"/>
          <w:b/>
        </w:rPr>
      </w:pPr>
    </w:p>
    <w:p w14:paraId="38DCEA41" w14:textId="00B5D29B" w:rsidR="00A50438" w:rsidRPr="00FC68DD" w:rsidRDefault="000353F8" w:rsidP="005D0256">
      <w:pPr>
        <w:spacing w:line="240" w:lineRule="auto"/>
        <w:jc w:val="both"/>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063DC574" w:rsidR="008647CD" w:rsidRDefault="00D30223" w:rsidP="005D0256">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055E1E" w:rsidRPr="00E37C5C">
        <w:rPr>
          <w:rFonts w:ascii="Sylfaen" w:hAnsi="Sylfaen" w:cs="Sylfaen"/>
          <w:lang w:val="ka-GE"/>
        </w:rPr>
        <w:t xml:space="preserve"> </w:t>
      </w:r>
      <w:r w:rsidR="00385DEB">
        <w:rPr>
          <w:rFonts w:ascii="Sylfaen" w:hAnsi="Sylfaen" w:cs="Sylfaen"/>
          <w:lang w:val="ka-GE"/>
        </w:rPr>
        <w:t>ისან-სამგორის</w:t>
      </w:r>
      <w:r w:rsidR="00E537F2">
        <w:rPr>
          <w:rFonts w:ascii="Sylfaen" w:hAnsi="Sylfaen" w:cs="Sylfaen"/>
          <w:lang w:val="ka-GE"/>
        </w:rPr>
        <w:t xml:space="preserve"> </w:t>
      </w:r>
      <w:r w:rsidR="00133611">
        <w:rPr>
          <w:rFonts w:ascii="Sylfaen" w:hAnsi="Sylfaen" w:cs="Sylfaen"/>
          <w:lang w:val="ka-GE"/>
        </w:rPr>
        <w:t xml:space="preserve">რაიონში </w:t>
      </w:r>
      <w:r w:rsidR="00E537F2">
        <w:rPr>
          <w:rFonts w:ascii="Sylfaen" w:hAnsi="Sylfaen" w:cs="Sylfaen"/>
          <w:lang w:val="ka-GE"/>
        </w:rPr>
        <w:t>(</w:t>
      </w:r>
      <w:r w:rsidR="0043279D">
        <w:rPr>
          <w:rFonts w:ascii="Sylfaen" w:hAnsi="Sylfaen" w:cs="Sylfaen"/>
          <w:lang w:val="ka-GE"/>
        </w:rPr>
        <w:t>მ.შ. ზედა-ზონები</w:t>
      </w:r>
      <w:r w:rsidR="00E537F2">
        <w:rPr>
          <w:rFonts w:ascii="Sylfaen" w:hAnsi="Sylfaen" w:cs="Sylfaen"/>
          <w:lang w:val="ka-GE"/>
        </w:rPr>
        <w:t xml:space="preserve">: </w:t>
      </w:r>
      <w:r w:rsidR="00385DEB">
        <w:rPr>
          <w:rFonts w:ascii="Sylfaen" w:hAnsi="Sylfaen" w:cs="Sylfaen"/>
          <w:lang w:val="ka-GE"/>
        </w:rPr>
        <w:t>პატარა ლილო, დიდი ლილო, ნასაგური)</w:t>
      </w:r>
      <w:r w:rsidR="00E537F2">
        <w:rPr>
          <w:rFonts w:ascii="Sylfaen" w:hAnsi="Sylfaen" w:cs="Sylfaen"/>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53B2F051" w14:textId="22B5FA97" w:rsidR="00000982" w:rsidRDefault="00000982" w:rsidP="005D0256">
      <w:pPr>
        <w:spacing w:after="0" w:line="240" w:lineRule="auto"/>
        <w:jc w:val="both"/>
        <w:rPr>
          <w:rFonts w:ascii="Sylfaen" w:hAnsi="Sylfaen" w:cs="Sylfaen"/>
          <w:lang w:val="ka-GE"/>
        </w:rPr>
      </w:pPr>
    </w:p>
    <w:p w14:paraId="3A5B2F2C" w14:textId="4D37904B" w:rsidR="00000982" w:rsidRDefault="00000982" w:rsidP="005D0256">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დამკვეთის მიერ გათვალისწინებული სავარაუდო შესყიდვის ფასები მოცემულია თანდართულ ფაილში სახელწოდებით </w:t>
      </w:r>
      <w:r w:rsidR="008B394A">
        <w:rPr>
          <w:rFonts w:ascii="Sylfaen" w:hAnsi="Sylfaen" w:cs="Sylfaen"/>
          <w:b/>
          <w:lang w:val="ka-GE"/>
        </w:rPr>
        <w:t>„დანართ N1“-ში</w:t>
      </w:r>
    </w:p>
    <w:bookmarkStart w:id="0" w:name="_MON_1716226456"/>
    <w:bookmarkEnd w:id="0"/>
    <w:p w14:paraId="67165C23" w14:textId="5EAE38A5" w:rsidR="005A427F" w:rsidRDefault="005D0256" w:rsidP="005D0256">
      <w:pPr>
        <w:spacing w:after="0" w:line="240" w:lineRule="auto"/>
        <w:jc w:val="both"/>
        <w:rPr>
          <w:rFonts w:ascii="Sylfaen" w:hAnsi="Sylfaen" w:cs="Sylfaen"/>
          <w:b/>
          <w:lang w:val="ka-GE"/>
        </w:rPr>
      </w:pPr>
      <w:r>
        <w:rPr>
          <w:rFonts w:ascii="Sylfaen" w:hAnsi="Sylfaen" w:cs="Sylfaen"/>
          <w:b/>
          <w:lang w:val="ka-GE"/>
        </w:rPr>
        <w:object w:dxaOrig="1121" w:dyaOrig="726" w14:anchorId="42DC2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5pt;height:36pt" o:ole="">
            <v:imagedata r:id="rId9" o:title=""/>
          </v:shape>
          <o:OLEObject Type="Embed" ProgID="Excel.Sheet.12" ShapeID="_x0000_i1025" DrawAspect="Icon" ObjectID="_1716227375" r:id="rId10"/>
        </w:object>
      </w:r>
    </w:p>
    <w:p w14:paraId="60E8206A" w14:textId="51713E93" w:rsidR="005A427F" w:rsidRDefault="005A427F" w:rsidP="005D0256">
      <w:pPr>
        <w:spacing w:after="0" w:line="240" w:lineRule="auto"/>
        <w:jc w:val="both"/>
        <w:rPr>
          <w:rFonts w:ascii="Sylfaen" w:hAnsi="Sylfaen" w:cs="Sylfaen"/>
          <w:b/>
          <w:lang w:val="ka-GE"/>
        </w:rPr>
      </w:pPr>
    </w:p>
    <w:p w14:paraId="2CF83EEA" w14:textId="4C98792D" w:rsidR="003E024B" w:rsidRPr="00000982" w:rsidRDefault="003E024B" w:rsidP="005D0256">
      <w:pPr>
        <w:spacing w:after="0" w:line="240" w:lineRule="auto"/>
        <w:jc w:val="both"/>
        <w:rPr>
          <w:rFonts w:ascii="Sylfaen" w:hAnsi="Sylfaen" w:cs="Sylfaen"/>
          <w:b/>
          <w:lang w:val="ka-GE"/>
        </w:rPr>
      </w:pPr>
      <w:r>
        <w:rPr>
          <w:rFonts w:ascii="Sylfaen" w:hAnsi="Sylfaen" w:cs="Sylfaen"/>
          <w:b/>
          <w:lang w:val="ka-GE"/>
        </w:rPr>
        <w:t>შენიშვნა: მოცემული ერთეულის ფასები</w:t>
      </w:r>
      <w:r w:rsidR="00E537F2">
        <w:rPr>
          <w:rFonts w:ascii="Sylfaen" w:hAnsi="Sylfaen" w:cs="Sylfaen"/>
          <w:b/>
          <w:lang w:val="ka-GE"/>
        </w:rPr>
        <w:t xml:space="preserve"> არ</w:t>
      </w:r>
      <w:r>
        <w:rPr>
          <w:rFonts w:ascii="Sylfaen" w:hAnsi="Sylfaen" w:cs="Sylfaen"/>
          <w:b/>
          <w:lang w:val="ka-GE"/>
        </w:rPr>
        <w:t xml:space="preserve"> მოიცავს კონანომდებლობით გა</w:t>
      </w:r>
      <w:r w:rsidR="008B394A">
        <w:rPr>
          <w:rFonts w:ascii="Sylfaen" w:hAnsi="Sylfaen" w:cs="Sylfaen"/>
          <w:b/>
          <w:lang w:val="ka-GE"/>
        </w:rPr>
        <w:t xml:space="preserve">თვალისწინებულ </w:t>
      </w:r>
      <w:r w:rsidR="00E537F2">
        <w:rPr>
          <w:rFonts w:ascii="Sylfaen" w:hAnsi="Sylfaen" w:cs="Sylfaen"/>
          <w:b/>
          <w:lang w:val="ka-GE"/>
        </w:rPr>
        <w:t>გადასახადებს</w:t>
      </w:r>
      <w:r w:rsidR="00670159">
        <w:rPr>
          <w:rFonts w:ascii="Sylfaen" w:hAnsi="Sylfaen" w:cs="Sylfaen"/>
          <w:b/>
          <w:lang w:val="ka-GE"/>
        </w:rPr>
        <w:t xml:space="preserve"> (მ.შ. ზედნადები ხარჯები, გეგმიური მოგება</w:t>
      </w:r>
      <w:r w:rsidR="0043279D">
        <w:rPr>
          <w:rFonts w:ascii="Sylfaen" w:hAnsi="Sylfaen" w:cs="Sylfaen"/>
          <w:b/>
          <w:lang w:val="ka-GE"/>
        </w:rPr>
        <w:t xml:space="preserve">, გაუთვალისწინებელი ხარჯები </w:t>
      </w:r>
      <w:r w:rsidR="00670159">
        <w:rPr>
          <w:rFonts w:ascii="Sylfaen" w:hAnsi="Sylfaen" w:cs="Sylfaen"/>
          <w:b/>
          <w:lang w:val="ka-GE"/>
        </w:rPr>
        <w:t>და დღგ-ის გადასახადი)</w:t>
      </w:r>
    </w:p>
    <w:p w14:paraId="0353AF42" w14:textId="3AAE10D2" w:rsidR="001B055A" w:rsidRPr="00E37C5C" w:rsidRDefault="001B055A" w:rsidP="005D0256">
      <w:pPr>
        <w:spacing w:after="0" w:line="240" w:lineRule="auto"/>
        <w:jc w:val="both"/>
        <w:rPr>
          <w:rFonts w:ascii="Sylfaen" w:hAnsi="Sylfaen" w:cs="Sylfaen"/>
          <w:b/>
          <w:bCs/>
        </w:rPr>
      </w:pPr>
    </w:p>
    <w:p w14:paraId="42C81158" w14:textId="5A36B036" w:rsidR="001B055A" w:rsidRPr="00E37C5C" w:rsidRDefault="000353F8" w:rsidP="005D0256">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4F3CA793" w:rsidR="000353F8" w:rsidRDefault="0074540C" w:rsidP="005D0256">
      <w:pPr>
        <w:spacing w:after="0" w:line="240" w:lineRule="auto"/>
        <w:jc w:val="both"/>
        <w:rPr>
          <w:rFonts w:ascii="Sylfaen" w:hAnsi="Sylfaen" w:cs="Sylfaen"/>
          <w:b/>
          <w:bCs/>
          <w:lang w:val="ka-GE"/>
        </w:rPr>
      </w:pPr>
      <w:r>
        <w:rPr>
          <w:rFonts w:ascii="Sylfaen" w:hAnsi="Sylfaen" w:cs="Sylfaen"/>
          <w:lang w:val="ka-GE"/>
        </w:rPr>
        <w:t>ისან-სამგორი</w:t>
      </w:r>
      <w:r w:rsidR="0057140B">
        <w:rPr>
          <w:rFonts w:ascii="Sylfaen" w:hAnsi="Sylfaen" w:cs="Sylfaen"/>
          <w:lang w:val="ka-GE"/>
        </w:rPr>
        <w:t>ს</w:t>
      </w:r>
      <w:r w:rsidR="00D251BD">
        <w:rPr>
          <w:rFonts w:ascii="Sylfaen" w:hAnsi="Sylfaen" w:cs="Sylfaen"/>
          <w:lang w:val="ka-GE"/>
        </w:rPr>
        <w:t xml:space="preserve"> რაიონში</w:t>
      </w:r>
      <w:r w:rsidR="008B394A">
        <w:rPr>
          <w:rFonts w:ascii="Sylfaen" w:hAnsi="Sylfaen" w:cs="Sylfaen"/>
          <w:lang w:val="ka-GE"/>
        </w:rPr>
        <w:t xml:space="preserve"> </w:t>
      </w:r>
      <w:r w:rsidR="008B394A" w:rsidRPr="007E50C0">
        <w:rPr>
          <w:rFonts w:ascii="Sylfaen" w:hAnsi="Sylfaen" w:cs="Sylfaen"/>
          <w:lang w:val="ka-GE"/>
        </w:rPr>
        <w:t>(მ.შ. ზედა ზონები)</w:t>
      </w:r>
      <w:r w:rsidR="00D251BD" w:rsidRPr="008B394A">
        <w:rPr>
          <w:rFonts w:ascii="Sylfaen" w:hAnsi="Sylfaen" w:cs="Sylfaen"/>
          <w:color w:val="FF0000"/>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32DCBDDA" w14:textId="2DF3B856" w:rsidR="00D251BD" w:rsidRPr="00D251BD" w:rsidRDefault="00D251BD" w:rsidP="005D0256">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385DEB">
        <w:rPr>
          <w:rFonts w:ascii="Sylfaen" w:hAnsi="Sylfaen" w:cs="Sylfaen"/>
          <w:b/>
          <w:bCs/>
          <w:u w:val="single"/>
          <w:lang w:val="ka-GE"/>
        </w:rPr>
        <w:t>ისან-სამგორი</w:t>
      </w:r>
      <w:r w:rsidR="0057140B">
        <w:rPr>
          <w:rFonts w:ascii="Sylfaen" w:hAnsi="Sylfaen" w:cs="Sylfaen"/>
          <w:b/>
          <w:bCs/>
          <w:u w:val="single"/>
          <w:lang w:val="ka-GE"/>
        </w:rPr>
        <w:t>ს რაიონში  შ</w:t>
      </w:r>
      <w:r w:rsidR="00DF1125">
        <w:rPr>
          <w:rFonts w:ascii="Sylfaen" w:hAnsi="Sylfaen" w:cs="Sylfaen"/>
          <w:b/>
          <w:bCs/>
          <w:u w:val="single"/>
          <w:lang w:val="ka-GE"/>
        </w:rPr>
        <w:t>ეადგენს 3</w:t>
      </w:r>
      <w:r w:rsidR="003E024B">
        <w:rPr>
          <w:rFonts w:ascii="Sylfaen" w:hAnsi="Sylfaen" w:cs="Sylfaen"/>
          <w:b/>
          <w:bCs/>
          <w:u w:val="single"/>
          <w:lang w:val="ka-GE"/>
        </w:rPr>
        <w:t>-</w:t>
      </w:r>
      <w:r w:rsidR="00DF1125">
        <w:rPr>
          <w:rFonts w:ascii="Sylfaen" w:hAnsi="Sylfaen" w:cs="Sylfaen"/>
          <w:b/>
          <w:bCs/>
          <w:u w:val="single"/>
          <w:lang w:val="ka-GE"/>
        </w:rPr>
        <w:t>დან 10 ობიექტამდე</w:t>
      </w:r>
      <w:r w:rsidRPr="00D251BD">
        <w:rPr>
          <w:rFonts w:ascii="Sylfaen" w:hAnsi="Sylfaen" w:cs="Sylfaen"/>
          <w:b/>
          <w:bCs/>
          <w:u w:val="single"/>
          <w:lang w:val="ka-GE"/>
        </w:rPr>
        <w:t xml:space="preserve">. </w:t>
      </w:r>
    </w:p>
    <w:p w14:paraId="71A32439" w14:textId="665AE5FD" w:rsidR="00F3662E" w:rsidRPr="00E37C5C" w:rsidRDefault="00F3662E" w:rsidP="005D0256">
      <w:pPr>
        <w:spacing w:after="0" w:line="240" w:lineRule="auto"/>
        <w:jc w:val="both"/>
        <w:rPr>
          <w:rFonts w:ascii="Sylfaen" w:hAnsi="Sylfaen" w:cs="Sylfaen"/>
          <w:b/>
          <w:bCs/>
        </w:rPr>
      </w:pPr>
    </w:p>
    <w:p w14:paraId="011E43B0" w14:textId="3E575C22" w:rsidR="000353F8" w:rsidRDefault="000353F8" w:rsidP="005D0256">
      <w:pPr>
        <w:spacing w:after="0" w:line="240" w:lineRule="auto"/>
        <w:jc w:val="both"/>
        <w:rPr>
          <w:rFonts w:ascii="Sylfaen" w:hAnsi="Sylfaen"/>
          <w:b/>
          <w:lang w:val="ka-GE"/>
        </w:rPr>
      </w:pPr>
    </w:p>
    <w:p w14:paraId="387658B9" w14:textId="7EEAF027" w:rsidR="00B25981" w:rsidRPr="005A427F" w:rsidRDefault="00B25981" w:rsidP="005D0256">
      <w:pPr>
        <w:jc w:val="both"/>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5D0256">
      <w:pPr>
        <w:spacing w:after="0" w:line="240" w:lineRule="auto"/>
        <w:jc w:val="both"/>
        <w:rPr>
          <w:rFonts w:ascii="Sylfaen" w:hAnsi="Sylfaen"/>
          <w:b/>
          <w:lang w:val="ka-GE"/>
        </w:rPr>
      </w:pPr>
    </w:p>
    <w:p w14:paraId="1B89961A" w14:textId="1C52C0A8" w:rsidR="00F90B03" w:rsidRDefault="008C0A74" w:rsidP="005D0256">
      <w:pPr>
        <w:jc w:val="both"/>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1105E0BE" w:rsidR="00C87ABD" w:rsidRDefault="00D251BD" w:rsidP="005D0256">
      <w:pPr>
        <w:spacing w:after="0" w:line="240" w:lineRule="auto"/>
        <w:jc w:val="both"/>
        <w:rPr>
          <w:rFonts w:ascii="Sylfaen" w:hAnsi="Sylfaen"/>
          <w:lang w:val="ka-GE"/>
        </w:rPr>
      </w:pPr>
      <w:r w:rsidRPr="00CF42C7">
        <w:rPr>
          <w:rFonts w:ascii="Sylfaen" w:hAnsi="Sylfaen"/>
          <w:i/>
          <w:u w:val="single"/>
          <w:lang w:val="ka-GE"/>
        </w:rPr>
        <w:t>-შემსრულებელი</w:t>
      </w:r>
      <w:r w:rsidR="00C87ABD" w:rsidRPr="00CF42C7">
        <w:rPr>
          <w:rFonts w:ascii="Sylfaen" w:hAnsi="Sylfaen"/>
          <w:i/>
          <w:u w:val="single"/>
          <w:lang w:val="ka-GE"/>
        </w:rPr>
        <w:t xml:space="preserve"> ვალ</w:t>
      </w:r>
      <w:r w:rsidRPr="00CF42C7">
        <w:rPr>
          <w:rFonts w:ascii="Sylfaen" w:hAnsi="Sylfaen"/>
          <w:i/>
          <w:u w:val="single"/>
          <w:lang w:val="ka-GE"/>
        </w:rPr>
        <w:t>დებულია დამკვეთის</w:t>
      </w:r>
      <w:r w:rsidR="00544D57" w:rsidRPr="00CF42C7">
        <w:rPr>
          <w:rFonts w:ascii="Sylfaen" w:hAnsi="Sylfaen"/>
          <w:i/>
          <w:u w:val="single"/>
          <w:lang w:val="ka-GE"/>
        </w:rPr>
        <w:t xml:space="preserve"> მიერ გადაცემული დავალებ(ებ)ის შესრულება უზრუნველ</w:t>
      </w:r>
      <w:r w:rsidR="001F3FAC" w:rsidRPr="00CF42C7">
        <w:rPr>
          <w:rFonts w:ascii="Sylfaen" w:hAnsi="Sylfaen"/>
          <w:i/>
          <w:u w:val="single"/>
          <w:lang w:val="ka-GE"/>
        </w:rPr>
        <w:t>ჰ</w:t>
      </w:r>
      <w:r w:rsidR="00544D57" w:rsidRPr="00CF42C7">
        <w:rPr>
          <w:rFonts w:ascii="Sylfaen" w:hAnsi="Sylfaen"/>
          <w:i/>
          <w:u w:val="single"/>
          <w:lang w:val="ka-GE"/>
        </w:rPr>
        <w:t>ყოს დანართი N2-ში (</w:t>
      </w:r>
      <w:r w:rsidRPr="00CF42C7">
        <w:rPr>
          <w:rFonts w:ascii="Sylfaen" w:hAnsi="Sylfaen"/>
          <w:i/>
          <w:u w:val="single"/>
          <w:lang w:val="ka-GE"/>
        </w:rPr>
        <w:t>დავალების დამკვეთიდან შემსრულებელზე</w:t>
      </w:r>
      <w:r w:rsidR="00544D57" w:rsidRPr="00CF42C7">
        <w:rPr>
          <w:rFonts w:ascii="Sylfaen" w:hAnsi="Sylfaen"/>
          <w:i/>
          <w:u w:val="single"/>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r w:rsidR="00CF42C7" w:rsidRPr="00CF42C7">
        <w:rPr>
          <w:rFonts w:ascii="Sylfaen" w:hAnsi="Sylfaen"/>
          <w:i/>
          <w:u w:val="single"/>
          <w:lang w:val="ka-GE"/>
        </w:rPr>
        <w:t>.</w:t>
      </w:r>
    </w:p>
    <w:p w14:paraId="71D56736" w14:textId="7AED1DE2" w:rsidR="00D251BD" w:rsidRPr="00D251BD" w:rsidRDefault="00D251BD" w:rsidP="005D0256">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77777777" w:rsidR="00D251BD" w:rsidRPr="00000982" w:rsidRDefault="009712C3" w:rsidP="005D0256">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5D0256">
      <w:pPr>
        <w:spacing w:line="240" w:lineRule="auto"/>
        <w:jc w:val="both"/>
        <w:rPr>
          <w:rFonts w:ascii="Sylfaen" w:hAnsi="Sylfaen" w:cs="Sylfaen"/>
          <w:lang w:val="ka-GE"/>
        </w:rPr>
      </w:pPr>
      <w:r>
        <w:rPr>
          <w:rFonts w:ascii="Sylfaen" w:hAnsi="Sylfaen" w:cs="Sylfaen"/>
          <w:lang w:val="ka-GE"/>
        </w:rPr>
        <w:lastRenderedPageBreak/>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5D0256">
      <w:pPr>
        <w:spacing w:after="0" w:line="240" w:lineRule="auto"/>
        <w:jc w:val="both"/>
        <w:rPr>
          <w:rFonts w:ascii="Sylfaen" w:hAnsi="Sylfaen"/>
          <w:b/>
          <w:sz w:val="20"/>
          <w:szCs w:val="20"/>
        </w:rPr>
      </w:pPr>
    </w:p>
    <w:p w14:paraId="0D1A00C0" w14:textId="0B081A4A" w:rsidR="008C04FA" w:rsidRDefault="00B04BAA" w:rsidP="005D0256">
      <w:pPr>
        <w:jc w:val="both"/>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 xml:space="preserve">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5D0256">
      <w:pPr>
        <w:jc w:val="both"/>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5D0256">
      <w:pPr>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5D0256">
      <w:pPr>
        <w:jc w:val="both"/>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bookmarkStart w:id="1" w:name="_MON_1716226510"/>
    <w:bookmarkEnd w:id="1"/>
    <w:p w14:paraId="282A25B1" w14:textId="67A43A57" w:rsidR="00926883" w:rsidRDefault="005D0256" w:rsidP="005D0256">
      <w:pPr>
        <w:jc w:val="both"/>
        <w:rPr>
          <w:rFonts w:ascii="Sylfaen" w:hAnsi="Sylfaen" w:cs="Sylfaen"/>
          <w:b/>
          <w:bCs/>
          <w:u w:val="single"/>
        </w:rPr>
      </w:pPr>
      <w:r>
        <w:rPr>
          <w:rFonts w:ascii="Sylfaen" w:hAnsi="Sylfaen" w:cs="Sylfaen"/>
          <w:b/>
          <w:bCs/>
          <w:u w:val="single"/>
        </w:rPr>
        <w:object w:dxaOrig="1121" w:dyaOrig="726" w14:anchorId="1645938A">
          <v:shape id="_x0000_i1026" type="#_x0000_t75" style="width:55.85pt;height:36pt" o:ole="">
            <v:imagedata r:id="rId9" o:title=""/>
          </v:shape>
          <o:OLEObject Type="Embed" ProgID="Excel.Sheet.12" ShapeID="_x0000_i1026" DrawAspect="Icon" ObjectID="_1716227376" r:id="rId11"/>
        </w:object>
      </w:r>
    </w:p>
    <w:p w14:paraId="539530CD" w14:textId="3D660A15" w:rsidR="007C3107" w:rsidRDefault="007C3107" w:rsidP="005D0256">
      <w:pPr>
        <w:jc w:val="both"/>
        <w:rPr>
          <w:rFonts w:ascii="Sylfaen" w:hAnsi="Sylfaen" w:cs="Sylfaen"/>
          <w:bCs/>
          <w:lang w:val="ka-GE"/>
        </w:rPr>
      </w:pPr>
      <w:r>
        <w:rPr>
          <w:rFonts w:ascii="Sylfaen" w:hAnsi="Sylfaen" w:cs="Sylfaen"/>
          <w:b/>
          <w:bCs/>
          <w:u w:val="single"/>
          <w:lang w:val="ka-GE"/>
        </w:rPr>
        <w:t xml:space="preserve">შენიშვნა N1: </w:t>
      </w:r>
      <w:r>
        <w:rPr>
          <w:rFonts w:ascii="Sylfaen" w:hAnsi="Sylfaen" w:cs="Sylfaen"/>
          <w:bCs/>
          <w:lang w:val="ka-GE"/>
        </w:rPr>
        <w:t xml:space="preserve">საწვავის გლობალური ფასის არასტაბილურობით გამოწვეული ფასის ცვლილებების გამო პრეტენდენტს ეძლევა შესაძლებლობა წარმოადგინოს ხარჯთაღრიცხვის 3 (სამი) სცენარი: 1. ხარჯთაღრიცხვა დღევანდელი/მიმდინარე მდგომარეობით; 2. ხარჯთაღრიცვა საწვავის საერთაშორისო გასაყიდი ფასის 10% ზრდის შემთხვევაში; 3. ხარჯთაღრიცვა საწვავის საერთაშორისო გასაყიდი ფასის 10% კლების შემთხვევაში. </w:t>
      </w:r>
    </w:p>
    <w:p w14:paraId="0E9DAAC3" w14:textId="2195DBF7" w:rsidR="007C3107" w:rsidRPr="007C3107" w:rsidRDefault="007C3107" w:rsidP="005D0256">
      <w:pPr>
        <w:jc w:val="both"/>
        <w:rPr>
          <w:rFonts w:ascii="Sylfaen" w:hAnsi="Sylfaen" w:cs="Sylfaen"/>
          <w:bCs/>
          <w:u w:val="single"/>
          <w:lang w:val="ka-GE"/>
        </w:rPr>
      </w:pPr>
      <w:r w:rsidRPr="007C3107">
        <w:rPr>
          <w:rFonts w:ascii="Sylfaen" w:hAnsi="Sylfaen" w:cs="Sylfaen"/>
          <w:bCs/>
          <w:u w:val="single"/>
          <w:lang w:val="ka-GE"/>
        </w:rPr>
        <w:t>გთხოვთ, გაითვალისწინოთ, თუ სატენდერო წინადადებაში წარმოდგენილი იქნება ხარჯთაღრიცხვის მხოლოდ ერთი სცენარი</w:t>
      </w:r>
      <w:r>
        <w:rPr>
          <w:rFonts w:ascii="Sylfaen" w:hAnsi="Sylfaen" w:cs="Sylfaen"/>
          <w:bCs/>
          <w:u w:val="single"/>
          <w:lang w:val="ka-GE"/>
        </w:rPr>
        <w:t xml:space="preserve"> (მიმდინარე მდგომარეობის გათვალისწინებით)</w:t>
      </w:r>
      <w:r w:rsidRPr="007C3107">
        <w:rPr>
          <w:rFonts w:ascii="Sylfaen" w:hAnsi="Sylfaen" w:cs="Sylfaen"/>
          <w:bCs/>
          <w:u w:val="single"/>
          <w:lang w:val="ka-GE"/>
        </w:rPr>
        <w:t>, მოგვიანებით ფასების გადახედვა/ცვლილება არ განიხილება „შემსყიდველის“ მხრიდან.</w:t>
      </w:r>
    </w:p>
    <w:p w14:paraId="6A261AFD" w14:textId="3DD7D977" w:rsidR="00926883" w:rsidRPr="00926883" w:rsidRDefault="00926883" w:rsidP="005D0256">
      <w:pPr>
        <w:jc w:val="both"/>
        <w:rPr>
          <w:rFonts w:ascii="Sylfaen" w:hAnsi="Sylfaen" w:cs="Sylfaen"/>
          <w:b/>
          <w:color w:val="FF0000"/>
          <w:lang w:val="ka-GE"/>
        </w:rPr>
      </w:pPr>
      <w:r w:rsidRPr="00926883">
        <w:rPr>
          <w:rFonts w:ascii="Sylfaen" w:hAnsi="Sylfaen" w:cs="Sylfaen"/>
          <w:b/>
          <w:bCs/>
          <w:color w:val="FF0000"/>
          <w:u w:val="single"/>
          <w:lang w:val="ka-GE"/>
        </w:rPr>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68FF6734" w:rsidR="008C04FA" w:rsidRPr="00E37C5C" w:rsidRDefault="00387591" w:rsidP="005D0256">
      <w:pPr>
        <w:jc w:val="both"/>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5D0256">
      <w:pPr>
        <w:jc w:val="both"/>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5D0256">
      <w:pPr>
        <w:jc w:val="both"/>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74C93C8A" w:rsidR="00D16A7A" w:rsidRPr="000839D9" w:rsidRDefault="00BD1501" w:rsidP="005D0256">
      <w:pPr>
        <w:jc w:val="both"/>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385DEB">
        <w:rPr>
          <w:rFonts w:ascii="Sylfaen" w:hAnsi="Sylfaen"/>
          <w:lang w:val="ka-GE"/>
        </w:rPr>
        <w:t>ისან-სამგორი</w:t>
      </w:r>
      <w:r w:rsidR="00453909">
        <w:rPr>
          <w:rFonts w:ascii="Sylfaen" w:hAnsi="Sylfaen"/>
          <w:lang w:val="ka-GE"/>
        </w:rPr>
        <w:t>ს</w:t>
      </w:r>
      <w:r w:rsidR="00C11E7E">
        <w:rPr>
          <w:rFonts w:ascii="Sylfaen" w:hAnsi="Sylfaen"/>
          <w:lang w:val="ka-GE"/>
        </w:rPr>
        <w:t xml:space="preserve"> </w:t>
      </w:r>
      <w:r w:rsidR="008219B3">
        <w:rPr>
          <w:rFonts w:ascii="Sylfaen" w:hAnsi="Sylfaen"/>
          <w:lang w:val="ka-GE"/>
        </w:rPr>
        <w:t>რაიონში</w:t>
      </w:r>
      <w:r w:rsidR="008B394A">
        <w:rPr>
          <w:rFonts w:ascii="Sylfaen" w:hAnsi="Sylfaen"/>
          <w:lang w:val="ka-GE"/>
        </w:rPr>
        <w:t xml:space="preserve"> (მ.შ ზედა-ზონები)</w:t>
      </w:r>
    </w:p>
    <w:p w14:paraId="1B224802" w14:textId="083059DF" w:rsidR="008C0A74" w:rsidRPr="00E37C5C" w:rsidRDefault="00CF7A57" w:rsidP="005D0256">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5D0256">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5D0256">
      <w:pPr>
        <w:pStyle w:val="ListParagraph"/>
        <w:spacing w:after="0" w:line="360" w:lineRule="auto"/>
        <w:ind w:left="0"/>
        <w:jc w:val="both"/>
        <w:rPr>
          <w:rFonts w:ascii="Sylfaen" w:hAnsi="Sylfaen"/>
          <w:lang w:val="ka-GE"/>
        </w:rPr>
      </w:pPr>
    </w:p>
    <w:p w14:paraId="0CB34697" w14:textId="139EF4B9" w:rsidR="00F516B6" w:rsidRPr="00F516B6" w:rsidRDefault="00F516B6" w:rsidP="005D0256">
      <w:pPr>
        <w:pStyle w:val="ListParagraph"/>
        <w:spacing w:after="0" w:line="240" w:lineRule="auto"/>
        <w:ind w:left="0"/>
        <w:jc w:val="both"/>
        <w:rPr>
          <w:rFonts w:ascii="Sylfaen" w:hAnsi="Sylfaen"/>
          <w:lang w:val="ka-GE"/>
        </w:rPr>
      </w:pPr>
      <w:r w:rsidRPr="00F516B6">
        <w:rPr>
          <w:rFonts w:ascii="Sylfaen" w:hAnsi="Sylfaen"/>
          <w:b/>
          <w:lang w:val="ka-GE"/>
        </w:rPr>
        <w:lastRenderedPageBreak/>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5D0256">
      <w:pPr>
        <w:spacing w:after="0" w:line="240" w:lineRule="auto"/>
        <w:jc w:val="both"/>
        <w:rPr>
          <w:rFonts w:ascii="Sylfaen" w:hAnsi="Sylfaen"/>
          <w:b/>
          <w:lang w:val="ka-GE"/>
        </w:rPr>
      </w:pPr>
    </w:p>
    <w:p w14:paraId="7B2C5B85" w14:textId="45F6C200" w:rsidR="00CF7A57" w:rsidRPr="00E37C5C" w:rsidRDefault="00CF7A57" w:rsidP="005D0256">
      <w:pPr>
        <w:spacing w:after="0" w:line="240" w:lineRule="auto"/>
        <w:jc w:val="both"/>
        <w:rPr>
          <w:rFonts w:ascii="Sylfaen" w:hAnsi="Sylfaen"/>
          <w:lang w:val="ka-GE"/>
        </w:rPr>
      </w:pPr>
    </w:p>
    <w:p w14:paraId="267D4EF8" w14:textId="18000FE0" w:rsidR="00CF7A57" w:rsidRPr="00E37C5C" w:rsidRDefault="00CF7A57" w:rsidP="005D0256">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5D0256">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5D0256">
      <w:pPr>
        <w:spacing w:after="0" w:line="240" w:lineRule="auto"/>
        <w:jc w:val="both"/>
        <w:rPr>
          <w:rFonts w:ascii="Sylfaen" w:hAnsi="Sylfaen"/>
          <w:b/>
          <w:lang w:val="ka-GE"/>
        </w:rPr>
      </w:pPr>
    </w:p>
    <w:p w14:paraId="1EE31693" w14:textId="5B81418E" w:rsidR="00000015"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5D0256">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5D0256">
      <w:pPr>
        <w:spacing w:after="0" w:line="240" w:lineRule="auto"/>
        <w:jc w:val="both"/>
        <w:rPr>
          <w:rFonts w:ascii="Sylfaen" w:hAnsi="Sylfaen"/>
          <w:lang w:val="ka-GE"/>
        </w:rPr>
      </w:pPr>
    </w:p>
    <w:p w14:paraId="20DB2DC4" w14:textId="1B093350" w:rsidR="00E14853" w:rsidRPr="00E37C5C" w:rsidRDefault="00EB217E" w:rsidP="005D0256">
      <w:pPr>
        <w:spacing w:after="0" w:line="240" w:lineRule="auto"/>
        <w:jc w:val="both"/>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ED26906" w:rsidR="00CF65CF" w:rsidRPr="00CF65CF" w:rsidRDefault="00431B3C" w:rsidP="005D0256">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5D0256">
      <w:pPr>
        <w:pStyle w:val="CommentText"/>
        <w:jc w:val="both"/>
        <w:rPr>
          <w:rFonts w:ascii="Sylfaen" w:hAnsi="Sylfaen"/>
          <w:sz w:val="22"/>
          <w:szCs w:val="22"/>
          <w:lang w:val="ka-GE"/>
        </w:rPr>
      </w:pPr>
    </w:p>
    <w:p w14:paraId="41514AA1" w14:textId="220EE2DD" w:rsidR="002347BF" w:rsidRPr="00E37C5C" w:rsidRDefault="002347BF" w:rsidP="005D0256">
      <w:pPr>
        <w:pStyle w:val="CommentText"/>
        <w:jc w:val="both"/>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5D0256">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5D0256">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5D0256">
      <w:pPr>
        <w:jc w:val="both"/>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5D0256">
      <w:pPr>
        <w:jc w:val="both"/>
        <w:rPr>
          <w:rFonts w:ascii="Sylfaen" w:hAnsi="Sylfaen"/>
          <w:lang w:val="ka-GE"/>
        </w:rPr>
      </w:pPr>
      <w:r>
        <w:rPr>
          <w:rFonts w:ascii="Sylfaen" w:hAnsi="Sylfaen"/>
          <w:lang w:val="ka-GE"/>
        </w:rPr>
        <w:lastRenderedPageBreak/>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5D0256">
      <w:pPr>
        <w:jc w:val="both"/>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5D0256">
      <w:pPr>
        <w:jc w:val="both"/>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67D71BD4" w:rsidR="00044E70" w:rsidRDefault="00044E70" w:rsidP="005D0256">
      <w:pPr>
        <w:jc w:val="both"/>
        <w:rPr>
          <w:rFonts w:ascii="Sylfaen" w:hAnsi="Sylfaen"/>
          <w:lang w:val="ka-GE"/>
        </w:rPr>
      </w:pPr>
      <w:r>
        <w:rPr>
          <w:rFonts w:ascii="Sylfaen" w:hAnsi="Sylfaen"/>
          <w:lang w:val="ka-GE"/>
        </w:rPr>
        <w:t xml:space="preserve">6. მის საკუთრებაში არსებული ან იჯარით აღებული მატერიალურ-ტექნიკური ბაზის მონაცემები (ტექნიკათა </w:t>
      </w:r>
      <w:r w:rsidR="005D0256">
        <w:rPr>
          <w:rFonts w:ascii="Sylfaen" w:hAnsi="Sylfaen"/>
          <w:lang w:val="ka-GE"/>
        </w:rPr>
        <w:t>ჩამონათვალი, რაოდენობა, ა.შ...) და შესაბამისი დამადასტურებელი ( საკუთრებისა და ან იჯარით აღების) დოკუმენტაცია;</w:t>
      </w:r>
    </w:p>
    <w:p w14:paraId="2588F2F2" w14:textId="0A309E6B" w:rsidR="00044E70" w:rsidRDefault="00044E70" w:rsidP="005D0256">
      <w:pPr>
        <w:jc w:val="both"/>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5D0256">
      <w:pPr>
        <w:jc w:val="both"/>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5D0256">
      <w:pPr>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5D0256">
      <w:pPr>
        <w:spacing w:after="0" w:line="240" w:lineRule="auto"/>
        <w:jc w:val="both"/>
        <w:rPr>
          <w:rFonts w:ascii="Sylfaen" w:hAnsi="Sylfaen"/>
          <w:lang w:val="ka-GE"/>
        </w:rPr>
      </w:pPr>
    </w:p>
    <w:p w14:paraId="18192F9A" w14:textId="2B439F7E" w:rsidR="003011B3" w:rsidRPr="00E37C5C" w:rsidRDefault="00AF6B33" w:rsidP="005D0256">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5D0256">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15F0BA75" w14:textId="71B04F20" w:rsidR="00FC16A2" w:rsidRPr="00FC16A2" w:rsidRDefault="005D0256" w:rsidP="005D0256">
      <w:pPr>
        <w:spacing w:after="0" w:line="360" w:lineRule="auto"/>
        <w:jc w:val="both"/>
        <w:rPr>
          <w:rFonts w:ascii="Sylfaen" w:hAnsi="Sylfaen"/>
        </w:rPr>
      </w:pPr>
      <w:r>
        <w:rPr>
          <w:rFonts w:ascii="Sylfaen" w:hAnsi="Sylfaen"/>
        </w:rPr>
        <w:object w:dxaOrig="1121" w:dyaOrig="726" w14:anchorId="2682AD9D">
          <v:shape id="_x0000_i1027" type="#_x0000_t75" style="width:56.3pt;height:36pt" o:ole="">
            <v:imagedata r:id="rId12" o:title=""/>
          </v:shape>
          <o:OLEObject Type="Embed" ProgID="Acrobat.Document.DC" ShapeID="_x0000_i1027" DrawAspect="Icon" ObjectID="_1716227377" r:id="rId13"/>
        </w:object>
      </w:r>
    </w:p>
    <w:p w14:paraId="285D8F3A" w14:textId="4A214DCA" w:rsidR="00B049C5" w:rsidRPr="00E37C5C" w:rsidRDefault="00B049C5" w:rsidP="005D0256">
      <w:pPr>
        <w:spacing w:after="0" w:line="360" w:lineRule="auto"/>
        <w:jc w:val="both"/>
        <w:rPr>
          <w:rFonts w:ascii="Sylfaen" w:hAnsi="Sylfaen"/>
          <w:lang w:val="ka-GE"/>
        </w:rPr>
      </w:pPr>
    </w:p>
    <w:p w14:paraId="7AB22D0C" w14:textId="4F65F599" w:rsidR="00B049C5" w:rsidRPr="00E37C5C" w:rsidRDefault="00B049C5" w:rsidP="005D0256">
      <w:pPr>
        <w:spacing w:after="0" w:line="360" w:lineRule="auto"/>
        <w:jc w:val="both"/>
        <w:rPr>
          <w:rFonts w:ascii="Sylfaen" w:hAnsi="Sylfaen"/>
          <w:lang w:val="ka-GE"/>
        </w:rPr>
      </w:pPr>
    </w:p>
    <w:p w14:paraId="7089A739" w14:textId="71386AD5" w:rsidR="00CC4789" w:rsidRPr="00A81360" w:rsidRDefault="00A81360" w:rsidP="005D0256">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5D0256">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5D0256">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5D0256">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5D0256">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5D0256">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5D0256">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5D0256">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5D0256">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5D0256">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5D0256">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5D0256">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5D0256">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4" w:history="1">
        <w:r w:rsidR="007E0304" w:rsidRPr="00E37C5C">
          <w:rPr>
            <w:rStyle w:val="Hyperlink"/>
            <w:rFonts w:ascii="Sylfaen" w:hAnsi="Sylfaen"/>
            <w:lang w:val="ka-GE"/>
          </w:rPr>
          <w:t>www.tenders.ge</w:t>
        </w:r>
      </w:hyperlink>
    </w:p>
    <w:p w14:paraId="2EE38DE1" w14:textId="00C600E7" w:rsidR="007E0304" w:rsidRPr="00E37C5C" w:rsidRDefault="007E0304" w:rsidP="005D0256">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5D0256">
      <w:pPr>
        <w:spacing w:after="0" w:line="360" w:lineRule="auto"/>
        <w:ind w:left="360"/>
        <w:jc w:val="both"/>
        <w:rPr>
          <w:rFonts w:ascii="Sylfaen" w:hAnsi="Sylfaen"/>
          <w:lang w:val="ka-GE"/>
        </w:rPr>
      </w:pPr>
    </w:p>
    <w:p w14:paraId="4E47B96C" w14:textId="3B8DECFD" w:rsidR="00E94ED1" w:rsidRPr="00E37C5C" w:rsidRDefault="00CE7176" w:rsidP="005D0256">
      <w:pPr>
        <w:spacing w:after="0" w:line="360" w:lineRule="auto"/>
        <w:jc w:val="both"/>
        <w:rPr>
          <w:rFonts w:ascii="Sylfaen" w:hAnsi="Sylfaen"/>
        </w:rPr>
      </w:pPr>
      <w:r w:rsidRPr="00E37C5C">
        <w:rPr>
          <w:rFonts w:ascii="Sylfaen" w:hAnsi="Sylfaen"/>
        </w:rPr>
        <w:object w:dxaOrig="1508" w:dyaOrig="983" w14:anchorId="4EC986F1">
          <v:shape id="_x0000_i1028" type="#_x0000_t75" style="width:75.7pt;height:48pt" o:ole="">
            <v:imagedata r:id="rId15" o:title=""/>
          </v:shape>
          <o:OLEObject Type="Embed" ProgID="Acrobat.Document.DC" ShapeID="_x0000_i1028" DrawAspect="Icon" ObjectID="_1716227378" r:id="rId16"/>
        </w:object>
      </w:r>
    </w:p>
    <w:p w14:paraId="3B7F205D" w14:textId="4C53C6EE" w:rsidR="00580531" w:rsidRPr="00E37C5C" w:rsidRDefault="00580531" w:rsidP="005D0256">
      <w:pPr>
        <w:pStyle w:val="ListParagraph"/>
        <w:spacing w:after="0" w:line="360" w:lineRule="auto"/>
        <w:ind w:left="1080"/>
        <w:jc w:val="both"/>
        <w:rPr>
          <w:rFonts w:ascii="Sylfaen" w:hAnsi="Sylfaen"/>
          <w:lang w:val="ka-GE"/>
        </w:rPr>
      </w:pPr>
    </w:p>
    <w:p w14:paraId="4B45BE62" w14:textId="65F3914E" w:rsidR="00C41C03" w:rsidRPr="005D0256" w:rsidRDefault="00F47570" w:rsidP="005D0256">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D0256">
        <w:rPr>
          <w:rFonts w:ascii="AcadNusx" w:hAnsi="AcadNusx"/>
          <w:b/>
          <w:u w:val="single"/>
          <w:lang w:val="ka-GE"/>
        </w:rPr>
        <w:t>:</w:t>
      </w:r>
    </w:p>
    <w:p w14:paraId="4DA59D87" w14:textId="38E8BBA1" w:rsidR="00C41C03" w:rsidRPr="00E37C5C" w:rsidRDefault="00C41C03" w:rsidP="005D0256">
      <w:pPr>
        <w:spacing w:after="0" w:line="240" w:lineRule="auto"/>
        <w:jc w:val="both"/>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5D0256">
      <w:pPr>
        <w:spacing w:after="0" w:line="240" w:lineRule="auto"/>
        <w:jc w:val="both"/>
        <w:rPr>
          <w:rFonts w:ascii="Sylfaen" w:hAnsi="Sylfaen"/>
          <w:b/>
          <w:lang w:val="ka-GE"/>
        </w:rPr>
      </w:pPr>
    </w:p>
    <w:p w14:paraId="4EFAD2AB" w14:textId="6274D91C" w:rsidR="00F827AD" w:rsidRPr="004B7C5D" w:rsidRDefault="00F827AD" w:rsidP="005D0256">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FA263E">
        <w:rPr>
          <w:rFonts w:ascii="Sylfaen" w:hAnsi="Sylfaen" w:cs="Sylfaen"/>
          <w:lang w:val="ka-GE"/>
        </w:rPr>
        <w:t>ირაკლი ხვადაგაძე</w:t>
      </w:r>
    </w:p>
    <w:p w14:paraId="0770D665" w14:textId="77777777" w:rsidR="00F827AD" w:rsidRPr="004B7C5D" w:rsidRDefault="00F827AD" w:rsidP="005D0256">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A2A8516" w:rsidR="00F827AD" w:rsidRPr="00FA263E" w:rsidRDefault="00F827AD" w:rsidP="005D0256">
      <w:pPr>
        <w:spacing w:after="0"/>
        <w:jc w:val="both"/>
        <w:rPr>
          <w:rFonts w:ascii="Sylfaen" w:hAnsi="Sylfaen" w:cs="Sylfaen"/>
        </w:rPr>
      </w:pPr>
      <w:r w:rsidRPr="004B7C5D">
        <w:rPr>
          <w:rFonts w:ascii="Sylfaen" w:hAnsi="Sylfaen" w:cs="Sylfaen"/>
          <w:lang w:val="ka-GE"/>
        </w:rPr>
        <w:t>ელ. ფოსტა</w:t>
      </w:r>
      <w:r w:rsidR="001258A9" w:rsidRPr="004B7C5D">
        <w:rPr>
          <w:rFonts w:ascii="Sylfaen" w:hAnsi="Sylfaen" w:cs="Sylfaen"/>
          <w:lang w:val="ka-GE"/>
        </w:rPr>
        <w:t>:</w:t>
      </w:r>
      <w:r w:rsidR="00FA263E">
        <w:rPr>
          <w:rFonts w:ascii="Sylfaen" w:hAnsi="Sylfaen" w:cs="Sylfaen"/>
        </w:rPr>
        <w:t xml:space="preserve"> </w:t>
      </w:r>
      <w:hyperlink r:id="rId17" w:history="1">
        <w:r w:rsidR="00FA263E" w:rsidRPr="003B73B4">
          <w:rPr>
            <w:rStyle w:val="Hyperlink"/>
            <w:rFonts w:ascii="Sylfaen" w:hAnsi="Sylfaen" w:cs="Sylfaen"/>
          </w:rPr>
          <w:t>ikhvadagadze@gwp.ge</w:t>
        </w:r>
      </w:hyperlink>
      <w:r w:rsidR="00FA263E">
        <w:rPr>
          <w:rFonts w:ascii="Sylfaen" w:hAnsi="Sylfaen" w:cs="Sylfaen"/>
        </w:rPr>
        <w:t xml:space="preserve"> </w:t>
      </w:r>
    </w:p>
    <w:p w14:paraId="683EC820" w14:textId="5C8FD72F" w:rsidR="00F827AD" w:rsidRPr="00FA263E" w:rsidRDefault="00F827AD" w:rsidP="005D0256">
      <w:pPr>
        <w:spacing w:after="0"/>
        <w:jc w:val="both"/>
        <w:rPr>
          <w:rFonts w:ascii="Sylfaen" w:hAnsi="Sylfaen" w:cs="Sylfaen"/>
        </w:rPr>
      </w:pPr>
      <w:r w:rsidRPr="004B7C5D">
        <w:rPr>
          <w:rFonts w:ascii="Sylfaen" w:hAnsi="Sylfaen" w:cs="Sylfaen"/>
          <w:lang w:val="ka-GE"/>
        </w:rPr>
        <w:t>ტელ.: +995 322 931111 (</w:t>
      </w:r>
      <w:r w:rsidR="00BC151F">
        <w:rPr>
          <w:rFonts w:ascii="Sylfaen" w:hAnsi="Sylfaen" w:cs="Sylfaen"/>
          <w:lang w:val="ka-GE"/>
        </w:rPr>
        <w:t>114</w:t>
      </w:r>
      <w:r w:rsidR="00FA263E">
        <w:rPr>
          <w:rFonts w:ascii="Sylfaen" w:hAnsi="Sylfaen" w:cs="Sylfaen"/>
        </w:rPr>
        <w:t>5</w:t>
      </w:r>
      <w:r w:rsidR="00BC151F">
        <w:rPr>
          <w:rFonts w:ascii="Sylfaen" w:hAnsi="Sylfaen" w:cs="Sylfaen"/>
          <w:lang w:val="ka-GE"/>
        </w:rPr>
        <w:t xml:space="preserve">); </w:t>
      </w:r>
      <w:r w:rsidR="00FA263E">
        <w:rPr>
          <w:rFonts w:ascii="Sylfaen" w:hAnsi="Sylfaen" w:cs="Sylfaen"/>
        </w:rPr>
        <w:t>599 505 067</w:t>
      </w:r>
    </w:p>
    <w:p w14:paraId="4B905149" w14:textId="77777777" w:rsidR="00F827AD" w:rsidRPr="00E37C5C" w:rsidRDefault="00F827AD" w:rsidP="005D0256">
      <w:pPr>
        <w:spacing w:after="0"/>
        <w:jc w:val="both"/>
        <w:rPr>
          <w:rFonts w:ascii="Sylfaen" w:hAnsi="Sylfaen" w:cs="Sylfaen"/>
          <w:lang w:val="ka-GE"/>
        </w:rPr>
      </w:pPr>
    </w:p>
    <w:p w14:paraId="226F626E" w14:textId="39A2732D" w:rsidR="005E130F" w:rsidRPr="00E37C5C" w:rsidRDefault="005E130F" w:rsidP="005D0256">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FA263E" w:rsidRPr="00FA263E">
        <w:rPr>
          <w:rFonts w:ascii="Sylfaen" w:hAnsi="Sylfaen" w:cs="Sylfaen"/>
          <w:lang w:val="ka-GE"/>
        </w:rPr>
        <w:t>ნინო კობერიძე</w:t>
      </w:r>
      <w:r w:rsidRPr="00E37C5C">
        <w:rPr>
          <w:rFonts w:ascii="Sylfaen" w:hAnsi="Sylfaen" w:cs="Sylfaen"/>
          <w:lang w:val="ka-GE"/>
        </w:rPr>
        <w:t xml:space="preserve"> </w:t>
      </w:r>
    </w:p>
    <w:p w14:paraId="261FD56D" w14:textId="77777777" w:rsidR="005E130F" w:rsidRPr="00E37C5C" w:rsidRDefault="005E130F" w:rsidP="005D0256">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46CDAF71" w:rsidR="005E130F" w:rsidRPr="00FA263E" w:rsidRDefault="005E130F" w:rsidP="005D0256">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8" w:history="1">
        <w:r w:rsidR="00FA263E" w:rsidRPr="003B73B4">
          <w:rPr>
            <w:rStyle w:val="Hyperlink"/>
            <w:rFonts w:ascii="Sylfaen" w:hAnsi="Sylfaen"/>
          </w:rPr>
          <w:t>nkoberidze@gwp.ge</w:t>
        </w:r>
      </w:hyperlink>
      <w:r w:rsidR="00FA263E">
        <w:rPr>
          <w:rFonts w:ascii="Sylfaen" w:hAnsi="Sylfaen"/>
        </w:rPr>
        <w:t xml:space="preserve"> </w:t>
      </w:r>
    </w:p>
    <w:p w14:paraId="23139452" w14:textId="72E27122" w:rsidR="005E130F" w:rsidRPr="00FA263E" w:rsidRDefault="005E130F" w:rsidP="005D0256">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w:t>
      </w:r>
      <w:r w:rsidR="00FA263E">
        <w:rPr>
          <w:rFonts w:ascii="Sylfaen" w:hAnsi="Sylfaen" w:cs="Arial"/>
        </w:rPr>
        <w:t>6</w:t>
      </w:r>
      <w:r w:rsidR="00D2709F" w:rsidRPr="00E37C5C">
        <w:rPr>
          <w:rFonts w:ascii="Sylfaen" w:hAnsi="Sylfaen" w:cs="Arial"/>
          <w:lang w:val="ka-GE"/>
        </w:rPr>
        <w:t>)</w:t>
      </w:r>
      <w:r w:rsidRPr="00E37C5C">
        <w:rPr>
          <w:rFonts w:cs="Arial"/>
          <w:lang w:val="ka-GE"/>
        </w:rPr>
        <w:t xml:space="preserve">; </w:t>
      </w:r>
      <w:r w:rsidR="00BC151F">
        <w:rPr>
          <w:rFonts w:ascii="Sylfaen" w:hAnsi="Sylfaen" w:cs="Arial"/>
          <w:lang w:val="ka-GE"/>
        </w:rPr>
        <w:t>5</w:t>
      </w:r>
      <w:r w:rsidR="00FA263E">
        <w:rPr>
          <w:rFonts w:ascii="Sylfaen" w:hAnsi="Sylfaen" w:cs="Arial"/>
        </w:rPr>
        <w:t>55</w:t>
      </w:r>
      <w:r w:rsidR="00BC151F">
        <w:rPr>
          <w:rFonts w:ascii="Sylfaen" w:hAnsi="Sylfaen" w:cs="Arial"/>
          <w:lang w:val="ka-GE"/>
        </w:rPr>
        <w:t xml:space="preserve"> </w:t>
      </w:r>
      <w:r w:rsidR="00FA263E">
        <w:rPr>
          <w:rFonts w:ascii="Sylfaen" w:hAnsi="Sylfaen" w:cs="Arial"/>
        </w:rPr>
        <w:t>68 93 98</w:t>
      </w:r>
      <w:bookmarkStart w:id="2" w:name="_GoBack"/>
      <w:bookmarkEnd w:id="2"/>
    </w:p>
    <w:p w14:paraId="15186467" w14:textId="77777777" w:rsidR="00F827AD" w:rsidRPr="00E37C5C" w:rsidRDefault="00F827AD" w:rsidP="005D0256">
      <w:pPr>
        <w:spacing w:after="0"/>
        <w:jc w:val="both"/>
        <w:rPr>
          <w:rFonts w:ascii="Sylfaen" w:hAnsi="Sylfaen" w:cs="Arial"/>
          <w:lang w:val="ka-GE"/>
        </w:rPr>
      </w:pPr>
    </w:p>
    <w:p w14:paraId="5902A81D" w14:textId="77777777" w:rsidR="009228A8" w:rsidRPr="00E41D48" w:rsidRDefault="009228A8" w:rsidP="005D0256">
      <w:pPr>
        <w:spacing w:after="0" w:line="360" w:lineRule="auto"/>
        <w:jc w:val="both"/>
        <w:rPr>
          <w:rFonts w:ascii="Sylfaen" w:hAnsi="Sylfaen"/>
          <w:b/>
          <w:lang w:val="ka-GE"/>
        </w:rPr>
      </w:pPr>
      <w:bookmarkStart w:id="3" w:name="_Toc454818556"/>
      <w:bookmarkEnd w:id="3"/>
      <w:r w:rsidRPr="00E41D48">
        <w:rPr>
          <w:rFonts w:ascii="Sylfaen" w:hAnsi="Sylfaen"/>
          <w:b/>
          <w:lang w:val="ka-GE"/>
        </w:rPr>
        <w:t xml:space="preserve">გავეცანი </w:t>
      </w:r>
    </w:p>
    <w:p w14:paraId="55F841F1" w14:textId="77777777" w:rsidR="009228A8" w:rsidRPr="00E41D48" w:rsidRDefault="009228A8" w:rsidP="005D0256">
      <w:pPr>
        <w:spacing w:after="0" w:line="360" w:lineRule="auto"/>
        <w:jc w:val="both"/>
        <w:rPr>
          <w:rFonts w:ascii="Sylfaen" w:hAnsi="Sylfaen"/>
          <w:lang w:val="ka-GE"/>
        </w:rPr>
      </w:pPr>
    </w:p>
    <w:p w14:paraId="3006997C" w14:textId="77777777" w:rsidR="009228A8" w:rsidRPr="00E41D48" w:rsidRDefault="009228A8" w:rsidP="005D0256">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5D0256">
      <w:pPr>
        <w:spacing w:after="0" w:line="360" w:lineRule="auto"/>
        <w:jc w:val="both"/>
        <w:rPr>
          <w:rFonts w:ascii="Sylfaen" w:hAnsi="Sylfaen"/>
          <w:lang w:val="ka-GE"/>
        </w:rPr>
      </w:pPr>
    </w:p>
    <w:p w14:paraId="5BDD03F4" w14:textId="77777777" w:rsidR="009228A8" w:rsidRPr="00E41D48" w:rsidRDefault="009228A8" w:rsidP="005D0256">
      <w:pPr>
        <w:spacing w:after="0" w:line="360" w:lineRule="auto"/>
        <w:jc w:val="both"/>
        <w:rPr>
          <w:rFonts w:ascii="Sylfaen" w:hAnsi="Sylfaen"/>
          <w:lang w:val="ka-GE"/>
        </w:rPr>
      </w:pPr>
    </w:p>
    <w:p w14:paraId="48ED8F57" w14:textId="77777777" w:rsidR="009228A8" w:rsidRPr="00E41D48" w:rsidRDefault="009228A8" w:rsidP="005D0256">
      <w:pPr>
        <w:spacing w:after="0" w:line="360" w:lineRule="auto"/>
        <w:jc w:val="both"/>
        <w:rPr>
          <w:rFonts w:ascii="Sylfaen" w:hAnsi="Sylfaen"/>
          <w:lang w:val="ka-GE"/>
        </w:rPr>
      </w:pPr>
    </w:p>
    <w:p w14:paraId="5CA0E56E" w14:textId="77777777" w:rsidR="009228A8" w:rsidRPr="00024394" w:rsidRDefault="009228A8" w:rsidP="005D0256">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5D0256">
      <w:pPr>
        <w:spacing w:after="0" w:line="360" w:lineRule="auto"/>
        <w:jc w:val="both"/>
        <w:rPr>
          <w:rFonts w:ascii="AcadNusx" w:hAnsi="AcadNusx"/>
        </w:rPr>
      </w:pPr>
    </w:p>
    <w:sectPr w:rsidR="00237416" w:rsidRPr="00E37C5C" w:rsidSect="005111AB">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DC9C5" w14:textId="77777777" w:rsidR="00451CFF" w:rsidRDefault="00451CFF" w:rsidP="007902EA">
      <w:pPr>
        <w:spacing w:after="0" w:line="240" w:lineRule="auto"/>
      </w:pPr>
      <w:r>
        <w:separator/>
      </w:r>
    </w:p>
  </w:endnote>
  <w:endnote w:type="continuationSeparator" w:id="0">
    <w:p w14:paraId="0FA756EE" w14:textId="77777777" w:rsidR="00451CFF" w:rsidRDefault="00451CF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398165C" w:rsidR="004A3BD8" w:rsidRDefault="004A3BD8">
        <w:pPr>
          <w:pStyle w:val="Footer"/>
          <w:jc w:val="right"/>
        </w:pPr>
        <w:r>
          <w:fldChar w:fldCharType="begin"/>
        </w:r>
        <w:r>
          <w:instrText xml:space="preserve"> PAGE   \* MERGEFORMAT </w:instrText>
        </w:r>
        <w:r>
          <w:fldChar w:fldCharType="separate"/>
        </w:r>
        <w:r w:rsidR="00FA263E">
          <w:rPr>
            <w:noProof/>
          </w:rPr>
          <w:t>7</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6AD56" w14:textId="77777777" w:rsidR="00451CFF" w:rsidRDefault="00451CFF" w:rsidP="007902EA">
      <w:pPr>
        <w:spacing w:after="0" w:line="240" w:lineRule="auto"/>
      </w:pPr>
      <w:r>
        <w:separator/>
      </w:r>
    </w:p>
  </w:footnote>
  <w:footnote w:type="continuationSeparator" w:id="0">
    <w:p w14:paraId="66C5E1FD" w14:textId="77777777" w:rsidR="00451CFF" w:rsidRDefault="00451CF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2E39"/>
    <w:rsid w:val="00044E70"/>
    <w:rsid w:val="00046082"/>
    <w:rsid w:val="00046388"/>
    <w:rsid w:val="0004786C"/>
    <w:rsid w:val="00051E54"/>
    <w:rsid w:val="00053EAB"/>
    <w:rsid w:val="0005435C"/>
    <w:rsid w:val="00055E1E"/>
    <w:rsid w:val="00056A31"/>
    <w:rsid w:val="00064AB9"/>
    <w:rsid w:val="0006542B"/>
    <w:rsid w:val="00081D42"/>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10CCE"/>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5F5"/>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57A5"/>
    <w:rsid w:val="00377D43"/>
    <w:rsid w:val="00385373"/>
    <w:rsid w:val="003859BA"/>
    <w:rsid w:val="00385DEB"/>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10EC6"/>
    <w:rsid w:val="0041258C"/>
    <w:rsid w:val="004147A6"/>
    <w:rsid w:val="00430AF7"/>
    <w:rsid w:val="00431665"/>
    <w:rsid w:val="00431B3C"/>
    <w:rsid w:val="0043279D"/>
    <w:rsid w:val="004342BD"/>
    <w:rsid w:val="004375BF"/>
    <w:rsid w:val="00442F86"/>
    <w:rsid w:val="004446E6"/>
    <w:rsid w:val="0044581D"/>
    <w:rsid w:val="00446516"/>
    <w:rsid w:val="00451CFF"/>
    <w:rsid w:val="00452128"/>
    <w:rsid w:val="004533A4"/>
    <w:rsid w:val="00453909"/>
    <w:rsid w:val="00457067"/>
    <w:rsid w:val="00462CA0"/>
    <w:rsid w:val="0046501B"/>
    <w:rsid w:val="004717AB"/>
    <w:rsid w:val="00483B17"/>
    <w:rsid w:val="0048659C"/>
    <w:rsid w:val="00497393"/>
    <w:rsid w:val="004A0871"/>
    <w:rsid w:val="004A3BD8"/>
    <w:rsid w:val="004A66FB"/>
    <w:rsid w:val="004A7C56"/>
    <w:rsid w:val="004B09C9"/>
    <w:rsid w:val="004B481D"/>
    <w:rsid w:val="004B7C5D"/>
    <w:rsid w:val="004C1E0D"/>
    <w:rsid w:val="004D3679"/>
    <w:rsid w:val="004D3D1C"/>
    <w:rsid w:val="004D747F"/>
    <w:rsid w:val="005111AB"/>
    <w:rsid w:val="0052656B"/>
    <w:rsid w:val="005359D9"/>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0256"/>
    <w:rsid w:val="005D25DA"/>
    <w:rsid w:val="005D3B83"/>
    <w:rsid w:val="005E05B1"/>
    <w:rsid w:val="005E130F"/>
    <w:rsid w:val="005F3357"/>
    <w:rsid w:val="00610FC8"/>
    <w:rsid w:val="0061327C"/>
    <w:rsid w:val="00615BD2"/>
    <w:rsid w:val="00615DED"/>
    <w:rsid w:val="00632910"/>
    <w:rsid w:val="00633210"/>
    <w:rsid w:val="00634B58"/>
    <w:rsid w:val="00643E20"/>
    <w:rsid w:val="006447A4"/>
    <w:rsid w:val="006531A9"/>
    <w:rsid w:val="00661B3E"/>
    <w:rsid w:val="00665219"/>
    <w:rsid w:val="00665C42"/>
    <w:rsid w:val="00667B1F"/>
    <w:rsid w:val="00670159"/>
    <w:rsid w:val="00670B37"/>
    <w:rsid w:val="00674470"/>
    <w:rsid w:val="0067481E"/>
    <w:rsid w:val="00674F71"/>
    <w:rsid w:val="00680844"/>
    <w:rsid w:val="00681B23"/>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4540C"/>
    <w:rsid w:val="0076434C"/>
    <w:rsid w:val="00764A65"/>
    <w:rsid w:val="00772078"/>
    <w:rsid w:val="007778CE"/>
    <w:rsid w:val="007850DE"/>
    <w:rsid w:val="007902EA"/>
    <w:rsid w:val="0079252D"/>
    <w:rsid w:val="00794191"/>
    <w:rsid w:val="00796BF5"/>
    <w:rsid w:val="007A28C4"/>
    <w:rsid w:val="007A6E1A"/>
    <w:rsid w:val="007A7424"/>
    <w:rsid w:val="007B4C58"/>
    <w:rsid w:val="007B7D53"/>
    <w:rsid w:val="007C3107"/>
    <w:rsid w:val="007C482E"/>
    <w:rsid w:val="007C4D48"/>
    <w:rsid w:val="007D3F97"/>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5556"/>
    <w:rsid w:val="00865E22"/>
    <w:rsid w:val="00867825"/>
    <w:rsid w:val="008751D7"/>
    <w:rsid w:val="00875254"/>
    <w:rsid w:val="00876B2D"/>
    <w:rsid w:val="00876B9D"/>
    <w:rsid w:val="0088287D"/>
    <w:rsid w:val="008872BD"/>
    <w:rsid w:val="00890026"/>
    <w:rsid w:val="008918CD"/>
    <w:rsid w:val="00894C67"/>
    <w:rsid w:val="00896274"/>
    <w:rsid w:val="008978B9"/>
    <w:rsid w:val="008A02A1"/>
    <w:rsid w:val="008A3D28"/>
    <w:rsid w:val="008A5094"/>
    <w:rsid w:val="008A673F"/>
    <w:rsid w:val="008B04EA"/>
    <w:rsid w:val="008B394A"/>
    <w:rsid w:val="008B67F1"/>
    <w:rsid w:val="008C04FA"/>
    <w:rsid w:val="008C0A74"/>
    <w:rsid w:val="008C35CC"/>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1F10"/>
    <w:rsid w:val="0094424C"/>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C32F5"/>
    <w:rsid w:val="00AC494C"/>
    <w:rsid w:val="00AE1909"/>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C151F"/>
    <w:rsid w:val="00BC3407"/>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389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263E"/>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hyperlink" Target="mailto:nkoberidze@gwp.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package" Target="embeddings/Microsoft_Excel_Worksheet.xlsx"/><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tenders.g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0751B-1022-4B91-8C9D-00BCC7DDD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7</Pages>
  <Words>1630</Words>
  <Characters>9292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234</cp:revision>
  <cp:lastPrinted>2015-07-27T06:36:00Z</cp:lastPrinted>
  <dcterms:created xsi:type="dcterms:W3CDTF">2017-02-28T15:04:00Z</dcterms:created>
  <dcterms:modified xsi:type="dcterms:W3CDTF">2022-06-08T17:03:00Z</dcterms:modified>
</cp:coreProperties>
</file>